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1A" w:rsidRDefault="009C4E98" w:rsidP="00A32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9414" cy="9431080"/>
            <wp:effectExtent l="0" t="0" r="0" b="0"/>
            <wp:docPr id="2" name="Рисунок 2" descr="H:\ливанова\Тит. 1522\УП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УП.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3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31A" w:rsidRDefault="00A1431A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02BC" w:rsidRDefault="001502BC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6500" w:rsidRDefault="0099752E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52E">
        <w:rPr>
          <w:rFonts w:ascii="Times New Roman" w:hAnsi="Times New Roman" w:cs="Times New Roman"/>
          <w:sz w:val="28"/>
          <w:szCs w:val="28"/>
        </w:rPr>
        <w:t xml:space="preserve">Рабочая программа учебной практики </w:t>
      </w:r>
      <w:r w:rsidR="00B5247A">
        <w:rPr>
          <w:rFonts w:ascii="Times New Roman" w:hAnsi="Times New Roman" w:cs="Times New Roman"/>
          <w:sz w:val="28"/>
          <w:szCs w:val="28"/>
        </w:rPr>
        <w:t xml:space="preserve">по </w:t>
      </w:r>
      <w:r w:rsidR="00DF48E8" w:rsidRP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ПМ.04 Выполнение работ по одной или нескольким профессиям рабочих, должностям служащих</w:t>
      </w:r>
      <w:r w:rsid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52E">
        <w:rPr>
          <w:rFonts w:ascii="Times New Roman" w:hAnsi="Times New Roman" w:cs="Times New Roman"/>
          <w:sz w:val="28"/>
          <w:szCs w:val="28"/>
        </w:rPr>
        <w:t>разработана на основе</w:t>
      </w:r>
      <w:r w:rsidR="00A36500">
        <w:rPr>
          <w:rFonts w:ascii="Times New Roman" w:hAnsi="Times New Roman" w:cs="Times New Roman"/>
          <w:sz w:val="28"/>
          <w:szCs w:val="28"/>
        </w:rPr>
        <w:t>:</w:t>
      </w:r>
    </w:p>
    <w:p w:rsidR="00A36500" w:rsidRPr="00A36500" w:rsidRDefault="00A36500" w:rsidP="00A365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A36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входящей в состав</w:t>
      </w: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A365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36500" w:rsidRPr="00A36500" w:rsidRDefault="00A36500" w:rsidP="00A36500">
      <w:pPr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65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основной профессиональной образовательной программы по </w:t>
      </w:r>
      <w:r w:rsidRPr="00A36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специальности</w:t>
      </w:r>
      <w:r w:rsidRPr="00A3650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:rsidR="00A36500" w:rsidRPr="00A36500" w:rsidRDefault="00A36500" w:rsidP="00A36500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5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</w:t>
      </w:r>
      <w:r w:rsidRPr="00A36500">
        <w:rPr>
          <w:rFonts w:ascii="Times New Roman" w:eastAsia="Calibri" w:hAnsi="Times New Roman" w:cs="Times New Roman"/>
          <w:sz w:val="28"/>
          <w:szCs w:val="28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</w:t>
      </w:r>
      <w:r w:rsidR="009C4E98">
        <w:rPr>
          <w:rFonts w:ascii="Times New Roman" w:eastAsia="Calibri" w:hAnsi="Times New Roman" w:cs="Times New Roman"/>
          <w:sz w:val="28"/>
          <w:szCs w:val="28"/>
        </w:rPr>
        <w:t>тиляции, 2022</w:t>
      </w:r>
      <w:r w:rsidRPr="00A36500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A1431A" w:rsidRDefault="00A1431A" w:rsidP="0099752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D14D6A">
      <w:pPr>
        <w:rPr>
          <w:rFonts w:ascii="Times New Roman" w:hAnsi="Times New Roman"/>
          <w:sz w:val="28"/>
          <w:szCs w:val="28"/>
        </w:rPr>
      </w:pPr>
    </w:p>
    <w:p w:rsidR="00E27D05" w:rsidRDefault="00E27D05" w:rsidP="00D14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 w:rsidR="00E27D05"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………..…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…..……...…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………..  5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………….................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………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………………………………..8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 10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D14D6A" w:rsidRDefault="00D14D6A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7A5D15" w:rsidRPr="00D14D6A" w:rsidRDefault="007A5D15" w:rsidP="009A0ABC">
      <w:pPr>
        <w:rPr>
          <w:rFonts w:ascii="Times New Roman" w:hAnsi="Times New Roman" w:cs="Times New Roman"/>
          <w:sz w:val="24"/>
          <w:szCs w:val="24"/>
        </w:rPr>
      </w:pPr>
    </w:p>
    <w:p w:rsidR="007358EA" w:rsidRPr="00D14D6A" w:rsidRDefault="00D97D5B" w:rsidP="003164CE">
      <w:pPr>
        <w:pStyle w:val="a6"/>
        <w:numPr>
          <w:ilvl w:val="0"/>
          <w:numId w:val="13"/>
        </w:numPr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Па</w:t>
      </w:r>
      <w:r w:rsidR="00604953" w:rsidRPr="00D14D6A">
        <w:rPr>
          <w:rFonts w:ascii="Times New Roman" w:hAnsi="Times New Roman" w:cs="Times New Roman"/>
          <w:b/>
        </w:rPr>
        <w:t>спорт программы учебной</w:t>
      </w:r>
      <w:r w:rsidR="005A4B0F" w:rsidRPr="00D14D6A">
        <w:rPr>
          <w:rFonts w:ascii="Times New Roman" w:hAnsi="Times New Roman" w:cs="Times New Roman"/>
          <w:b/>
        </w:rPr>
        <w:t xml:space="preserve"> практики</w:t>
      </w:r>
    </w:p>
    <w:p w:rsidR="007F46CB" w:rsidRPr="00D14D6A" w:rsidRDefault="007F46CB" w:rsidP="003164CE">
      <w:pPr>
        <w:pStyle w:val="a6"/>
        <w:ind w:left="0" w:firstLine="567"/>
        <w:rPr>
          <w:rFonts w:ascii="Times New Roman" w:hAnsi="Times New Roman" w:cs="Times New Roman"/>
          <w:b/>
        </w:rPr>
      </w:pPr>
    </w:p>
    <w:p w:rsidR="007F46CB" w:rsidRPr="00D14D6A" w:rsidRDefault="00604953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</w:t>
      </w:r>
      <w:r w:rsidR="00BA77EF" w:rsidRPr="00D14D6A">
        <w:rPr>
          <w:rFonts w:ascii="Times New Roman" w:hAnsi="Times New Roman" w:cs="Times New Roman"/>
          <w:b/>
        </w:rPr>
        <w:t xml:space="preserve">П.04 ПМ.04  Монтажник </w:t>
      </w:r>
      <w:r w:rsidR="007F46CB" w:rsidRPr="00D14D6A">
        <w:rPr>
          <w:rFonts w:ascii="Times New Roman" w:hAnsi="Times New Roman" w:cs="Times New Roman"/>
          <w:b/>
        </w:rPr>
        <w:t xml:space="preserve"> санитарно-технических  систем и оборудования</w:t>
      </w:r>
    </w:p>
    <w:p w:rsidR="007F46CB" w:rsidRPr="00D14D6A" w:rsidRDefault="007F46CB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</w:p>
    <w:p w:rsidR="007F46CB" w:rsidRPr="00D14D6A" w:rsidRDefault="007F46CB" w:rsidP="003164CE">
      <w:pPr>
        <w:pStyle w:val="a6"/>
        <w:numPr>
          <w:ilvl w:val="1"/>
          <w:numId w:val="13"/>
        </w:numPr>
        <w:ind w:left="0" w:firstLine="567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Область применения программы</w:t>
      </w:r>
    </w:p>
    <w:p w:rsidR="003164CE" w:rsidRPr="00D14D6A" w:rsidRDefault="00D97D5B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D6A">
        <w:rPr>
          <w:rFonts w:ascii="Times New Roman" w:hAnsi="Times New Roman" w:cs="Times New Roman"/>
          <w:sz w:val="24"/>
          <w:szCs w:val="24"/>
        </w:rPr>
        <w:t>Ра</w:t>
      </w:r>
      <w:r w:rsidR="00604953" w:rsidRPr="00D14D6A">
        <w:rPr>
          <w:rFonts w:ascii="Times New Roman" w:hAnsi="Times New Roman" w:cs="Times New Roman"/>
          <w:sz w:val="24"/>
          <w:szCs w:val="24"/>
        </w:rPr>
        <w:t>бочая программа учебной</w:t>
      </w:r>
      <w:r w:rsidR="002972D7">
        <w:rPr>
          <w:rFonts w:ascii="Times New Roman" w:hAnsi="Times New Roman" w:cs="Times New Roman"/>
          <w:sz w:val="24"/>
          <w:szCs w:val="24"/>
        </w:rPr>
        <w:t xml:space="preserve"> </w:t>
      </w:r>
      <w:r w:rsidR="007F46CB" w:rsidRPr="00D14D6A">
        <w:rPr>
          <w:rFonts w:ascii="Times New Roman" w:hAnsi="Times New Roman" w:cs="Times New Roman"/>
          <w:sz w:val="24"/>
          <w:szCs w:val="24"/>
        </w:rPr>
        <w:t>практики является частью</w:t>
      </w:r>
      <w:r w:rsidR="00B34989" w:rsidRPr="00D14D6A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специальности СПО 08.02.07 Монтаж и эксплуатация внутренних сантехнических устройств, кондицион</w:t>
      </w:r>
      <w:r w:rsidR="00867F77" w:rsidRPr="00D14D6A">
        <w:rPr>
          <w:rFonts w:ascii="Times New Roman" w:hAnsi="Times New Roman" w:cs="Times New Roman"/>
          <w:sz w:val="24"/>
          <w:szCs w:val="24"/>
        </w:rPr>
        <w:t xml:space="preserve">ирования воздуха и вентиляции в части освоения основного вида профессиональной деятельности, </w:t>
      </w:r>
    </w:p>
    <w:p w:rsidR="007F46CB" w:rsidRPr="00D14D6A" w:rsidRDefault="003164CE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D6A">
        <w:rPr>
          <w:rFonts w:ascii="Times New Roman" w:hAnsi="Times New Roman" w:cs="Times New Roman"/>
          <w:b/>
          <w:sz w:val="24"/>
          <w:szCs w:val="24"/>
        </w:rPr>
        <w:t>1.2.</w:t>
      </w:r>
      <w:r w:rsidR="00604953" w:rsidRPr="00D14D6A">
        <w:rPr>
          <w:rFonts w:ascii="Times New Roman" w:hAnsi="Times New Roman" w:cs="Times New Roman"/>
          <w:b/>
          <w:sz w:val="24"/>
          <w:szCs w:val="24"/>
        </w:rPr>
        <w:t>Цели и задачи учебной</w:t>
      </w:r>
      <w:r w:rsidR="0029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AE5" w:rsidRPr="00D14D6A">
        <w:rPr>
          <w:rFonts w:ascii="Times New Roman" w:hAnsi="Times New Roman" w:cs="Times New Roman"/>
          <w:b/>
          <w:sz w:val="24"/>
          <w:szCs w:val="24"/>
        </w:rPr>
        <w:t>практики – требования к  результатам освоения профессионального модуля:</w:t>
      </w:r>
    </w:p>
    <w:p w:rsidR="00146458" w:rsidRPr="00D14D6A" w:rsidRDefault="0059203A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Calibri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характерных для соответствующей профессии </w:t>
      </w:r>
      <w:r w:rsidR="004862AB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вентиляции.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</w:t>
      </w:r>
      <w:r w:rsidR="00146458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распаковки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контрольного осмотра трубопроводов, фитингов и арматуры санитарно-технического оборудования на наличие вмятин, трещин и повреждений;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выбраковки труб, фитингов, фасонных частей, арматуры и средств креплений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сортировки труб, фитингов, фасонных частей, арматуры и средств крепления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подготовки основных и вспомогательных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комплектования основных узлов и деталей для производства монтажных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визуально определять исправность средств индивидуальной защиты;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подбирать материалы требуемого качества и количества в соответствии с технической документацией;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оценивать состояние рабочего места на соответствие требованиям стандартов  рабочего места и техники безопасности и полученному заданию/наряду;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выбирать оптимальные методы и способы выполнения монтажных 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читать чертежи,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выполнять,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сопроводительную документацию для проверки комплектности и качества изготовления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подбирать материалы, инструменты и оборудование согласно проекту производства монтажных работ;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рационально размещать материалы, оборудование и инструменты на рабочем месте;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использовать ручной инструмент, необходимый для выполнения подготовительных 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работ при монтаже санитарно-технических систем и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транспортировать детали трубопроводов, санитарно-технические приборы и другие грузы;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соблюдать требования охраны труда, пожарной и экологической безопасности при выполнении работ.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использовании СИЗ,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признаков неисправностей оборудования, инструмента и материалов;</w:t>
      </w:r>
    </w:p>
    <w:p w:rsidR="00146458" w:rsidRPr="00D14D6A" w:rsidRDefault="003164CE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46458"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способов проверки функциональности 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 применения универсальных и специальных приспособлений и контрольно-измерительного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проведении подготовительных 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чертежей, эскизов и схем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чтения проектной, технической и конструкторско-технологической документации;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системы водоснабжения и системы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 отопления, отопительных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 и способов применения труб, фитингов, фасонных частей, средств крепления, смазочных  и эксплуатационных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способов измерения диаметров труб, фитингов и арматуры, прокладочных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 строповки, подъема и перемещения грузов;</w:t>
      </w:r>
    </w:p>
    <w:p w:rsidR="00146458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требований охраны труда при выполнении строповки, подъема и перемещения грузов.</w:t>
      </w:r>
    </w:p>
    <w:p w:rsidR="001450FF" w:rsidRPr="00D14D6A" w:rsidRDefault="001450FF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4A83" w:rsidRPr="00D14D6A" w:rsidRDefault="00914A83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2D7" w:rsidRPr="002972D7" w:rsidRDefault="002972D7" w:rsidP="002972D7">
      <w:pPr>
        <w:pStyle w:val="a6"/>
        <w:numPr>
          <w:ilvl w:val="1"/>
          <w:numId w:val="2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D23208" w:rsidRPr="002972D7">
        <w:rPr>
          <w:rFonts w:ascii="Times New Roman" w:eastAsia="Times New Roman" w:hAnsi="Times New Roman" w:cs="Times New Roman"/>
          <w:b/>
        </w:rPr>
        <w:t>Количество часов на осв</w:t>
      </w:r>
      <w:r w:rsidR="00205A9F" w:rsidRPr="002972D7">
        <w:rPr>
          <w:rFonts w:ascii="Times New Roman" w:eastAsia="Times New Roman" w:hAnsi="Times New Roman" w:cs="Times New Roman"/>
          <w:b/>
        </w:rPr>
        <w:t>оение раб</w:t>
      </w:r>
      <w:r w:rsidR="0059203A" w:rsidRPr="002972D7">
        <w:rPr>
          <w:rFonts w:ascii="Times New Roman" w:eastAsia="Times New Roman" w:hAnsi="Times New Roman" w:cs="Times New Roman"/>
          <w:b/>
        </w:rPr>
        <w:t xml:space="preserve">очей программы учебной </w:t>
      </w:r>
      <w:r w:rsidR="001450FF" w:rsidRPr="002972D7">
        <w:rPr>
          <w:rFonts w:ascii="Times New Roman" w:eastAsia="Times New Roman" w:hAnsi="Times New Roman" w:cs="Times New Roman"/>
          <w:b/>
        </w:rPr>
        <w:t>практики</w:t>
      </w:r>
      <w:r w:rsidRPr="002972D7">
        <w:rPr>
          <w:rFonts w:ascii="Times New Roman" w:eastAsia="Times New Roman" w:hAnsi="Times New Roman" w:cs="Times New Roman"/>
          <w:b/>
        </w:rPr>
        <w:t xml:space="preserve"> </w:t>
      </w:r>
      <w:r w:rsidRPr="002972D7">
        <w:rPr>
          <w:rFonts w:ascii="Times New Roman" w:eastAsia="Times New Roman" w:hAnsi="Times New Roman" w:cs="Times New Roman"/>
        </w:rPr>
        <w:t>- 108 часов,</w:t>
      </w:r>
    </w:p>
    <w:p w:rsidR="00D23208" w:rsidRPr="002972D7" w:rsidRDefault="002972D7" w:rsidP="002972D7">
      <w:pPr>
        <w:pStyle w:val="a6"/>
        <w:ind w:left="86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 том числе в форме </w:t>
      </w:r>
      <w:r w:rsidR="001450FF" w:rsidRPr="002972D7">
        <w:rPr>
          <w:rFonts w:ascii="Times New Roman" w:eastAsia="Times New Roman" w:hAnsi="Times New Roman" w:cs="Times New Roman"/>
          <w:b/>
        </w:rPr>
        <w:t>практической подготовки</w:t>
      </w:r>
      <w:r w:rsidR="00D23208" w:rsidRPr="002972D7">
        <w:rPr>
          <w:rFonts w:ascii="Times New Roman" w:eastAsia="Times New Roman" w:hAnsi="Times New Roman" w:cs="Times New Roman"/>
        </w:rPr>
        <w:t xml:space="preserve"> – </w:t>
      </w:r>
      <w:r w:rsidR="00914A83" w:rsidRPr="002972D7">
        <w:rPr>
          <w:rFonts w:ascii="Times New Roman" w:eastAsia="Times New Roman" w:hAnsi="Times New Roman" w:cs="Times New Roman"/>
          <w:b/>
        </w:rPr>
        <w:t xml:space="preserve">108 </w:t>
      </w:r>
      <w:r w:rsidR="0059203A" w:rsidRPr="002972D7">
        <w:rPr>
          <w:rFonts w:ascii="Times New Roman" w:eastAsia="Times New Roman" w:hAnsi="Times New Roman" w:cs="Times New Roman"/>
        </w:rPr>
        <w:t>часов.</w:t>
      </w:r>
    </w:p>
    <w:p w:rsidR="001450FF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1450FF" w:rsidRPr="00D14D6A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D23208" w:rsidRPr="00D14D6A" w:rsidRDefault="00D2320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D6A" w:rsidRPr="00D14D6A" w:rsidRDefault="0074069F" w:rsidP="002972D7">
      <w:pPr>
        <w:pStyle w:val="a6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 xml:space="preserve">результаты освоения рабочей порограммы </w:t>
      </w:r>
    </w:p>
    <w:p w:rsidR="0074069F" w:rsidRPr="00D14D6A" w:rsidRDefault="0074069F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>учебной практики</w:t>
      </w:r>
    </w:p>
    <w:p w:rsidR="00D14D6A" w:rsidRPr="00D14D6A" w:rsidRDefault="00D14D6A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rPr>
          <w:rFonts w:ascii="Times New Roman" w:eastAsia="Times New Roman" w:hAnsi="Times New Roman" w:cs="Times New Roman"/>
          <w:b/>
          <w:bCs/>
          <w:caps/>
        </w:rPr>
      </w:pPr>
    </w:p>
    <w:p w:rsidR="0074069F" w:rsidRPr="00D14D6A" w:rsidRDefault="0074069F" w:rsidP="003164C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Результатом освоения рабочей программы учебной практики  является овладение студентами видами профессиональной деятельности,  конструкторско-технологическим, в том числе профессиональными и общими компетенциями:</w:t>
      </w:r>
    </w:p>
    <w:p w:rsidR="0074069F" w:rsidRPr="00D14D6A" w:rsidRDefault="0074069F" w:rsidP="0074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754"/>
      </w:tblGrid>
      <w:tr w:rsidR="0074069F" w:rsidRPr="00D14D6A" w:rsidTr="003164CE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74069F" w:rsidRPr="00D14D6A" w:rsidTr="003164CE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подготовительные работы  при монтаже систем отопления, </w:t>
            </w: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водоснабжения, водоотведения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69F" w:rsidRPr="00D14D6A" w:rsidTr="003164CE">
        <w:trPr>
          <w:trHeight w:val="301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4.2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</w:tcPr>
          <w:p w:rsidR="002972D7" w:rsidRPr="00EF4AF0" w:rsidRDefault="002972D7" w:rsidP="002972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EF4AF0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Готовый соответствовать ож</w:t>
            </w:r>
            <w:r>
              <w:rPr>
                <w:rFonts w:ascii="Times New Roman" w:hAnsi="Times New Roman"/>
                <w:sz w:val="24"/>
                <w:szCs w:val="24"/>
              </w:rPr>
              <w:t>иданиям работодателей: проектно-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  <w:vAlign w:val="center"/>
          </w:tcPr>
          <w:p w:rsidR="002972D7" w:rsidRPr="00B62597" w:rsidRDefault="002972D7" w:rsidP="002972D7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 xml:space="preserve">  ЛР15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при взаимодействии с другими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  <w:vAlign w:val="center"/>
          </w:tcPr>
          <w:p w:rsidR="002972D7" w:rsidRPr="00B62597" w:rsidRDefault="002972D7" w:rsidP="002972D7">
            <w:pPr>
              <w:pStyle w:val="TableParagraph"/>
              <w:ind w:left="205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>ЛР</w:t>
            </w:r>
            <w:r w:rsidRPr="00B62597">
              <w:rPr>
                <w:spacing w:val="-3"/>
                <w:sz w:val="24"/>
                <w:szCs w:val="24"/>
              </w:rPr>
              <w:t xml:space="preserve"> </w:t>
            </w:r>
            <w:r w:rsidRPr="00B62597">
              <w:rPr>
                <w:sz w:val="24"/>
                <w:szCs w:val="24"/>
              </w:rPr>
              <w:t>16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  <w:vAlign w:val="center"/>
          </w:tcPr>
          <w:p w:rsidR="002972D7" w:rsidRPr="00B62597" w:rsidRDefault="002972D7" w:rsidP="002972D7">
            <w:pPr>
              <w:pStyle w:val="TableParagraph"/>
              <w:spacing w:before="130"/>
              <w:ind w:left="203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>ЛР17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:rsidR="001450FF" w:rsidRDefault="001450FF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5A4B0F" w:rsidRPr="00D14D6A" w:rsidRDefault="008425DC" w:rsidP="002972D7">
      <w:pPr>
        <w:pStyle w:val="a6"/>
        <w:numPr>
          <w:ilvl w:val="0"/>
          <w:numId w:val="21"/>
        </w:numPr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Структу</w:t>
      </w:r>
      <w:r w:rsidR="0059203A" w:rsidRPr="00D14D6A">
        <w:rPr>
          <w:rFonts w:ascii="Times New Roman" w:hAnsi="Times New Roman" w:cs="Times New Roman"/>
          <w:b/>
        </w:rPr>
        <w:t>ра и содержание учебной</w:t>
      </w:r>
      <w:r w:rsidR="002972D7">
        <w:rPr>
          <w:rFonts w:ascii="Times New Roman" w:hAnsi="Times New Roman" w:cs="Times New Roman"/>
          <w:b/>
        </w:rPr>
        <w:t xml:space="preserve"> </w:t>
      </w:r>
      <w:r w:rsidR="009A47AF" w:rsidRPr="00D14D6A">
        <w:rPr>
          <w:rFonts w:ascii="Times New Roman" w:hAnsi="Times New Roman" w:cs="Times New Roman"/>
          <w:b/>
        </w:rPr>
        <w:t>практики.</w:t>
      </w:r>
    </w:p>
    <w:p w:rsidR="005A4B0F" w:rsidRPr="00D14D6A" w:rsidRDefault="005A4B0F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tbl>
      <w:tblPr>
        <w:tblStyle w:val="12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89"/>
        <w:gridCol w:w="4791"/>
        <w:gridCol w:w="1134"/>
      </w:tblGrid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5247A" w:rsidRPr="00D14D6A" w:rsidTr="007A2D23">
        <w:tc>
          <w:tcPr>
            <w:tcW w:w="8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47A" w:rsidRPr="00D14D6A" w:rsidRDefault="00B5247A" w:rsidP="00B524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УП.04.по </w:t>
            </w:r>
            <w:r w:rsidRPr="00D14D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ПМ.04 </w:t>
            </w: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Выполнение работ по профессии 14621 Монтажник санитарно-технических систем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A" w:rsidRPr="00D14D6A" w:rsidRDefault="00B5247A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5D204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5D204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5D204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инструктаж по техники безопасности, пожаро-электробезопасности</w:t>
            </w:r>
            <w:r w:rsidR="005D204B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мастерской.</w:t>
            </w:r>
          </w:p>
          <w:p w:rsidR="000B432D" w:rsidRPr="00D14D6A" w:rsidRDefault="005D204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  прямолинейных рисок</w:t>
            </w:r>
          </w:p>
          <w:p w:rsidR="009B6F1B" w:rsidRPr="00D14D6A" w:rsidRDefault="000B432D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-разметка  криволинейных рисок, кернение.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0B432D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Рубка, правка и гибка, резание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правка и гибка полосового металла;</w:t>
            </w:r>
          </w:p>
          <w:p w:rsidR="000B432D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ножовкой и ножницами.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3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поверхностей под углом 90 градусов.</w:t>
            </w:r>
          </w:p>
          <w:p w:rsidR="000B432D" w:rsidRPr="00D14D6A" w:rsidRDefault="000B432D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криволинейных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4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на сверлильном станке.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под резьбу;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электрической дрелью.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730D0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наружной резьбы;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внутренней резбы;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трубных резьб.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стальных труб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 и фитингов;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льном;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лентой ФУМ.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6B008C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A6217F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</w:t>
            </w:r>
            <w:r w:rsidR="00A6217F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 работ при монтаже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A6217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полипропиленовых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полипропиленовых труб;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полипропиленовых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полиэтиленовых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- подготовка полиэтиленовых труб к </w:t>
            </w: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сварке;</w:t>
            </w:r>
          </w:p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соединение полиэтиленовых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металлополимерных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металлополимерных труб;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соединительных частей;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металлополимерных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Ревизия, сборка задвижек, вентилей, пробковых кранов, изготовление прокладок.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разборка арматуры;</w:t>
            </w:r>
          </w:p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притирка арматуры;</w:t>
            </w:r>
          </w:p>
          <w:p w:rsidR="009B6F1B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 ревизия, </w:t>
            </w:r>
            <w:r w:rsidR="00CF2866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задвижек, вентилей, пробковых кранов, изготовление прокладок.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3164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Тема 1.3. Монтаж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B6F1B" w:rsidP="0045296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внутридомовых систем холодного и горячего водоснабжения.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труб, арматуры;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внутридомовых систем холодного и горячего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внутренней канализации.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внутренней канализации.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инсталляции для унитаза и раковины.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инсталляции для унитаза и раковины;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системы инсталляции для унитаза и раковины.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1F1713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B86153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водо-и газоснабжения.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водо- и 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42ADA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алюминиевых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радиаторов, соединительных частей;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сборка алюминиевых радиаторов;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кронштейнов.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Нижнее подключение радиаторов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E20745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Диагональное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монтаж трубопроводов, запорной арматуры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подготовка трубопроводов, запорной арматуры;</w:t>
            </w:r>
          </w:p>
          <w:p w:rsidR="006B008C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ремонт запорной арматуры.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и установка хомута.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 час.</w:t>
            </w:r>
          </w:p>
        </w:tc>
      </w:tr>
    </w:tbl>
    <w:p w:rsidR="00B5247A" w:rsidRPr="001450FF" w:rsidRDefault="00B5247A" w:rsidP="001450FF">
      <w:pPr>
        <w:jc w:val="both"/>
        <w:rPr>
          <w:rFonts w:ascii="Times New Roman" w:hAnsi="Times New Roman" w:cs="Times New Roman"/>
        </w:rPr>
      </w:pPr>
    </w:p>
    <w:p w:rsidR="00B5247A" w:rsidRDefault="00B5247A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Pr="00D14D6A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5A4B0F" w:rsidRDefault="00D2691C" w:rsidP="002972D7">
      <w:pPr>
        <w:pStyle w:val="a6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Усло</w:t>
      </w:r>
      <w:r w:rsidR="002972D7">
        <w:rPr>
          <w:rFonts w:ascii="Times New Roman" w:hAnsi="Times New Roman" w:cs="Times New Roman"/>
          <w:b/>
        </w:rPr>
        <w:t>вия реализации учебной практики</w:t>
      </w:r>
    </w:p>
    <w:p w:rsidR="002972D7" w:rsidRPr="00D14D6A" w:rsidRDefault="002972D7" w:rsidP="002972D7">
      <w:pPr>
        <w:pStyle w:val="a6"/>
        <w:ind w:left="0"/>
        <w:rPr>
          <w:rFonts w:ascii="Times New Roman" w:hAnsi="Times New Roman" w:cs="Times New Roman"/>
          <w:b/>
        </w:rPr>
      </w:pPr>
    </w:p>
    <w:p w:rsidR="00F2355B" w:rsidRDefault="002972D7" w:rsidP="002972D7">
      <w:pPr>
        <w:pStyle w:val="a6"/>
        <w:numPr>
          <w:ilvl w:val="1"/>
          <w:numId w:val="2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2355B" w:rsidRPr="002972D7">
        <w:rPr>
          <w:rFonts w:ascii="Times New Roman" w:hAnsi="Times New Roman" w:cs="Times New Roman"/>
          <w:b/>
        </w:rPr>
        <w:t>Требования к материально-техническому обеспечению</w:t>
      </w:r>
    </w:p>
    <w:p w:rsidR="00241318" w:rsidRPr="002972D7" w:rsidRDefault="00241318" w:rsidP="00241318">
      <w:pPr>
        <w:pStyle w:val="a6"/>
        <w:ind w:left="502"/>
        <w:rPr>
          <w:rFonts w:ascii="Times New Roman" w:hAnsi="Times New Roman" w:cs="Times New Roman"/>
          <w:b/>
        </w:rPr>
      </w:pPr>
    </w:p>
    <w:p w:rsidR="00953F69" w:rsidRPr="00D14D6A" w:rsidRDefault="00241318" w:rsidP="007A5D15">
      <w:pPr>
        <w:pStyle w:val="a6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</w:t>
      </w:r>
      <w:r w:rsidR="00953F69" w:rsidRPr="00D14D6A">
        <w:rPr>
          <w:rFonts w:ascii="Times New Roman" w:hAnsi="Times New Roman" w:cs="Times New Roman"/>
        </w:rPr>
        <w:t xml:space="preserve"> рабочей программы учебной практики </w:t>
      </w:r>
      <w:r>
        <w:rPr>
          <w:rFonts w:ascii="Times New Roman" w:hAnsi="Times New Roman" w:cs="Times New Roman"/>
        </w:rPr>
        <w:t>имеются учебно-производственные слесарно-механические мастерские</w:t>
      </w:r>
      <w:r w:rsidR="00953F69" w:rsidRPr="00D14D6A">
        <w:rPr>
          <w:rFonts w:ascii="Times New Roman" w:hAnsi="Times New Roman" w:cs="Times New Roman"/>
        </w:rPr>
        <w:t>.</w:t>
      </w: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  <w:r w:rsidRPr="00D14D6A">
        <w:rPr>
          <w:rFonts w:ascii="Times New Roman" w:hAnsi="Times New Roman" w:cs="Times New Roman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A4B0F" w:rsidRPr="00D14D6A" w:rsidRDefault="005A4B0F" w:rsidP="00316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r w:rsidR="008E0A3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слесарно-монтажной </w:t>
      </w: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мастерской: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 -13шт.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2.Разметочно-монтажный стол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Вертикально-сверлильный станок 2Н125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Настольно-сверлильный станок НС1277- 1шт.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Настольно-сверлильный станок ЗИМ426-1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6.  Заточной станок ЭТШ-1 -1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Мерительный инструмент (линейки,  угольники, штангенциркули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Стол для сверлильного и заточного станков – 2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Стеллаж для инструмента и материалов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Шкаф для инструмента и спецодежды -4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Стол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Стул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Интерактивная доска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Мультимедийный проектор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Подвес для проектора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Компьютер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Принтер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Инструкционные карты. </w:t>
      </w:r>
    </w:p>
    <w:p w:rsidR="003612E3" w:rsidRPr="00D14D6A" w:rsidRDefault="003612E3" w:rsidP="003164CE">
      <w:pPr>
        <w:pStyle w:val="a6"/>
        <w:ind w:left="0"/>
        <w:rPr>
          <w:rFonts w:ascii="Times New Roman" w:eastAsia="Times New Roman" w:hAnsi="Times New Roman" w:cs="Times New Roman"/>
          <w:b/>
        </w:rPr>
      </w:pPr>
    </w:p>
    <w:p w:rsidR="007E4638" w:rsidRPr="00D14D6A" w:rsidRDefault="00061B5A" w:rsidP="002972D7">
      <w:pPr>
        <w:pStyle w:val="a6"/>
        <w:numPr>
          <w:ilvl w:val="1"/>
          <w:numId w:val="22"/>
        </w:numPr>
        <w:ind w:left="426" w:firstLine="0"/>
        <w:rPr>
          <w:rFonts w:ascii="Times New Roman" w:eastAsia="Times New Roman" w:hAnsi="Times New Roman" w:cs="Times New Roman"/>
          <w:b/>
        </w:rPr>
      </w:pPr>
      <w:r w:rsidRPr="00D14D6A">
        <w:rPr>
          <w:rFonts w:ascii="Times New Roman" w:eastAsia="Times New Roman" w:hAnsi="Times New Roman" w:cs="Times New Roman"/>
          <w:b/>
        </w:rPr>
        <w:t>Информационное обеспечение обучения.</w:t>
      </w:r>
    </w:p>
    <w:p w:rsidR="00241318" w:rsidRPr="00241318" w:rsidRDefault="00241318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1.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0" w:history="1">
        <w:r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https://znanium.com/catalog/product/1194876</w:t>
        </w:r>
      </w:hyperlink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241318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2.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1" w:history="1">
        <w:r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https://znanium.com/catalog/product/448775</w:t>
        </w:r>
      </w:hyperlink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241318" w:rsidP="00241318">
      <w:pPr>
        <w:tabs>
          <w:tab w:val="left" w:pos="709"/>
        </w:tabs>
        <w:spacing w:after="0"/>
        <w:ind w:firstLine="56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3.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2" w:history="1">
        <w:r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https://znanium.com/catalog/product/1030236</w:t>
        </w:r>
      </w:hyperlink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Сибикин Ю.Д. Отопление, вентиляция и кондиционирование воздуха. Учеб. пособие для СПО. М.: «Академия», 2016.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tabs>
          <w:tab w:val="left" w:pos="709"/>
        </w:tabs>
        <w:spacing w:after="0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 источники: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Ростов н/Д: Феникс, 2003. – 384 с.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</w:t>
      </w:r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>Орлов, К. С. Изготовление санитарно-технических, вентиляционных систем и технологических трубопроводов: учебник / К.С. Орлов. — Москва: ИНФРА-М, 2019(электронное издание).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4. 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3" w:history="1">
        <w:r w:rsidRPr="0024131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/>
          </w:rPr>
          <w:t>https://znanium.com/catalog/product/1684899</w:t>
        </w:r>
      </w:hyperlink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– Режим доступа: по подписке.</w:t>
      </w:r>
    </w:p>
    <w:p w:rsidR="00241318" w:rsidRPr="00241318" w:rsidRDefault="00241318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41318" w:rsidRPr="00241318" w:rsidRDefault="00241318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6. Отопление и тепловые сети: учебник / Ю.М. Варфоломеев, О.Я. Кокорин. — Изд. испр. — М. : ИНФРA-М, 2018. — 480 с. — (Среднее профессиональное образование) </w:t>
      </w: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I</w:t>
      </w: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SB 978-5-16-005405-6 </w:t>
      </w:r>
    </w:p>
    <w:p w:rsidR="00241318" w:rsidRPr="00241318" w:rsidRDefault="00241318" w:rsidP="00241318">
      <w:pPr>
        <w:keepNext/>
        <w:numPr>
          <w:ilvl w:val="0"/>
          <w:numId w:val="24"/>
        </w:numPr>
        <w:shd w:val="clear" w:color="auto" w:fill="FFFFFF"/>
        <w:tabs>
          <w:tab w:val="left" w:pos="0"/>
          <w:tab w:val="left" w:pos="851"/>
          <w:tab w:val="left" w:pos="993"/>
          <w:tab w:val="left" w:pos="1701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Тимахова Н.С.  -М.: </w:t>
      </w:r>
      <w:r w:rsidRPr="002413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НИЦ ИНФРА-М, 2016,288 с,</w:t>
      </w:r>
      <w:r w:rsidRPr="0024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ISBN 978-5-16 -006650-9</w:t>
      </w:r>
      <w:r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СНиП 41-01-2003. Отопление, вентиляция и кондиционирование. М.: ФГУП ЦПП, 2004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СНиП41-03-2003. Тепловая изоляция трубопроводов - М.: ФГУП ЦПП, 2004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СНиП 3.05.01-85* Внутренние санитарно-технические системы М.ФГУП ЦПП, 2004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Интернет-ресурсы:</w:t>
      </w:r>
    </w:p>
    <w:p w:rsidR="00241318" w:rsidRPr="00241318" w:rsidRDefault="009C4E98" w:rsidP="00010D8F">
      <w:pPr>
        <w:tabs>
          <w:tab w:val="left" w:pos="284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4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http://sanitarywork.ru</w:t>
        </w:r>
      </w:hyperlink>
    </w:p>
    <w:p w:rsidR="00241318" w:rsidRPr="00241318" w:rsidRDefault="009C4E98" w:rsidP="00010D8F">
      <w:pPr>
        <w:tabs>
          <w:tab w:val="left" w:pos="284"/>
          <w:tab w:val="left" w:pos="1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5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http://conditionery.ru/libary</w:t>
        </w:r>
      </w:hyperlink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http://znanium.com/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Окно открытого доступа  Рособразования к информационным ресурсам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http://eor.edu.ru, Федеральный центр информационно-образовательных ресурсов</w:t>
      </w:r>
    </w:p>
    <w:p w:rsid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http://school-collection.edu.ru, Единая коллекция цифровых образовательных</w:t>
      </w:r>
      <w:r w:rsidR="00010D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есурсов.</w:t>
      </w:r>
    </w:p>
    <w:p w:rsidR="00010D8F" w:rsidRPr="00241318" w:rsidRDefault="00010D8F" w:rsidP="0001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mirknig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knigi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/.../1181489241-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slesarno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sborochnye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raboty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html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‎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Сервисы и инструменты</w:t>
      </w: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1. Skype (режим доступа: https://www.skype.com/)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2. Zoom (режим доступа: </w:t>
      </w:r>
      <w:hyperlink r:id="rId16" w:history="1">
        <w:r w:rsidRPr="00241318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 w:bidi="ru-RU"/>
          </w:rPr>
          <w:t>https://zoom.us/</w:t>
        </w:r>
      </w:hyperlink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)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3. https://disk.yandex.ru/ </w:t>
      </w:r>
    </w:p>
    <w:p w:rsidR="00BB7FCF" w:rsidRPr="00241318" w:rsidRDefault="00BB7FCF" w:rsidP="0031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7FCF" w:rsidRPr="00D14D6A" w:rsidRDefault="00BB7FCF" w:rsidP="002972D7">
      <w:pPr>
        <w:pStyle w:val="a6"/>
        <w:numPr>
          <w:ilvl w:val="1"/>
          <w:numId w:val="22"/>
        </w:numPr>
        <w:ind w:left="0" w:firstLine="0"/>
        <w:jc w:val="center"/>
        <w:rPr>
          <w:rFonts w:ascii="Times New Roman" w:eastAsia="Times New Roman" w:hAnsi="Times New Roman" w:cs="Times New Roman"/>
        </w:rPr>
      </w:pPr>
      <w:r w:rsidRPr="00D14D6A">
        <w:rPr>
          <w:rFonts w:ascii="Times New Roman" w:eastAsia="Times New Roman" w:hAnsi="Times New Roman" w:cs="Times New Roman"/>
          <w:b/>
        </w:rPr>
        <w:t>Общие требования к организации образовательного процесса</w:t>
      </w:r>
      <w:r w:rsidRPr="00D14D6A">
        <w:rPr>
          <w:rFonts w:ascii="Times New Roman" w:eastAsia="Times New Roman" w:hAnsi="Times New Roman" w:cs="Times New Roman"/>
        </w:rPr>
        <w:t>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проводится в учебно-производственных мастерских ГАПОУ «Казанский политехнический колледж». </w:t>
      </w:r>
    </w:p>
    <w:p w:rsidR="00BB7FCF" w:rsidRPr="00D14D6A" w:rsidRDefault="00BB7FCF" w:rsidP="007A5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B7FCF" w:rsidRPr="00D14D6A" w:rsidRDefault="00D14D6A" w:rsidP="007A5D15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7FC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Кадровое обеспечение образовательного процесса</w:t>
      </w:r>
    </w:p>
    <w:p w:rsidR="003164CE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профессиональной образовательной п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 профессии среднего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«Выполнение работ по монтажу систем отопления, водоснабжения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водоотведения.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BB7FCF" w:rsidRPr="00D14D6A" w:rsidRDefault="00BB7FCF" w:rsidP="007A5D15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3F7D7E" w:rsidRPr="00D14D6A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4"/>
          <w:szCs w:val="24"/>
        </w:rPr>
        <w:sectPr w:rsidR="003F7D7E" w:rsidRPr="00D14D6A" w:rsidSect="001502BC">
          <w:footerReference w:type="default" r:id="rId17"/>
          <w:pgSz w:w="11906" w:h="16838"/>
          <w:pgMar w:top="851" w:right="850" w:bottom="1134" w:left="1276" w:header="708" w:footer="708" w:gutter="0"/>
          <w:cols w:space="708"/>
          <w:titlePg/>
          <w:docGrid w:linePitch="360"/>
        </w:sectPr>
      </w:pPr>
    </w:p>
    <w:p w:rsidR="00013FDC" w:rsidRPr="00D14D6A" w:rsidRDefault="001450FF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5</w:t>
      </w:r>
      <w:r w:rsidR="00013FDC" w:rsidRPr="00D14D6A">
        <w:rPr>
          <w:rFonts w:ascii="Times New Roman" w:eastAsia="Times New Roman" w:hAnsi="Times New Roman" w:cs="Times New Roman"/>
          <w:b/>
        </w:rPr>
        <w:t>. Контроль и оценка результатов осв</w:t>
      </w:r>
      <w:r w:rsidR="00796ACD" w:rsidRPr="00D14D6A">
        <w:rPr>
          <w:rFonts w:ascii="Times New Roman" w:eastAsia="Times New Roman" w:hAnsi="Times New Roman" w:cs="Times New Roman"/>
          <w:b/>
        </w:rPr>
        <w:t xml:space="preserve">оения программы учебной </w:t>
      </w:r>
      <w:r w:rsidR="00013FDC" w:rsidRPr="00D14D6A">
        <w:rPr>
          <w:rFonts w:ascii="Times New Roman" w:eastAsia="Times New Roman" w:hAnsi="Times New Roman" w:cs="Times New Roman"/>
          <w:b/>
        </w:rPr>
        <w:t xml:space="preserve"> практики</w:t>
      </w:r>
    </w:p>
    <w:p w:rsidR="00013FDC" w:rsidRPr="00D14D6A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8264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D14D6A" w:rsidTr="007A5D15">
        <w:trPr>
          <w:trHeight w:val="1692"/>
        </w:trPr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D14D6A" w:rsidRDefault="00695E46" w:rsidP="00796A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ПК.1.2.</w:t>
            </w:r>
          </w:p>
        </w:tc>
        <w:tc>
          <w:tcPr>
            <w:tcW w:w="4757" w:type="dxa"/>
          </w:tcPr>
          <w:p w:rsidR="00695E46" w:rsidRPr="00D14D6A" w:rsidRDefault="00695E46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подбирать инструменты  и материалы, применяемые при монтаже санитарно-технических систем;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 </w:t>
            </w:r>
          </w:p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E46" w:rsidRPr="00D14D6A" w:rsidRDefault="00695E46" w:rsidP="00796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подготовительные работы к монтажу систем отопления, водоснабжения, водоотведения и газоснабжения;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монтаж систем внутренней и наружной канализации. </w:t>
            </w:r>
          </w:p>
        </w:tc>
      </w:tr>
    </w:tbl>
    <w:p w:rsidR="003F7D7E" w:rsidRPr="00D14D6A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4961"/>
        <w:gridCol w:w="4961"/>
      </w:tblGrid>
      <w:tr w:rsidR="00B32FA8" w:rsidRPr="00D14D6A" w:rsidTr="007A5D15">
        <w:tc>
          <w:tcPr>
            <w:tcW w:w="1135" w:type="dxa"/>
          </w:tcPr>
          <w:p w:rsidR="00B32FA8" w:rsidRPr="00D14D6A" w:rsidRDefault="00B32FA8" w:rsidP="007A5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32FA8" w:rsidRPr="00D14D6A" w:rsidTr="007A5D15">
        <w:trPr>
          <w:trHeight w:val="1318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D14D6A" w:rsidRDefault="00B32FA8" w:rsidP="007A5D15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D14D6A" w:rsidTr="007A5D15">
        <w:trPr>
          <w:trHeight w:val="169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B32FA8" w:rsidRPr="00D14D6A" w:rsidTr="007A5D15">
        <w:trPr>
          <w:trHeight w:val="274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D14D6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D14D6A" w:rsidTr="007A5D15">
        <w:trPr>
          <w:trHeight w:val="1260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клиентами; 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D14D6A" w:rsidTr="007A5D15">
        <w:trPr>
          <w:trHeight w:val="243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276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67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ОК10.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</w:tbl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sectPr w:rsidR="00695E46" w:rsidRPr="00D14D6A" w:rsidSect="001450FF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0FF" w:rsidRDefault="001450FF" w:rsidP="001450FF">
      <w:pPr>
        <w:spacing w:after="0" w:line="240" w:lineRule="auto"/>
      </w:pPr>
      <w:r>
        <w:separator/>
      </w:r>
    </w:p>
  </w:endnote>
  <w:endnote w:type="continuationSeparator" w:id="0">
    <w:p w:rsidR="001450FF" w:rsidRDefault="001450FF" w:rsidP="0014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791404"/>
      <w:docPartObj>
        <w:docPartGallery w:val="Page Numbers (Bottom of Page)"/>
        <w:docPartUnique/>
      </w:docPartObj>
    </w:sdtPr>
    <w:sdtEndPr/>
    <w:sdtContent>
      <w:p w:rsidR="001502BC" w:rsidRDefault="001502B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E98">
          <w:rPr>
            <w:noProof/>
          </w:rPr>
          <w:t>4</w:t>
        </w:r>
        <w:r>
          <w:fldChar w:fldCharType="end"/>
        </w:r>
      </w:p>
    </w:sdtContent>
  </w:sdt>
  <w:p w:rsidR="001450FF" w:rsidRDefault="001450F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0FF" w:rsidRDefault="001450FF" w:rsidP="001450FF">
      <w:pPr>
        <w:spacing w:after="0" w:line="240" w:lineRule="auto"/>
      </w:pPr>
      <w:r>
        <w:separator/>
      </w:r>
    </w:p>
  </w:footnote>
  <w:footnote w:type="continuationSeparator" w:id="0">
    <w:p w:rsidR="001450FF" w:rsidRDefault="001450FF" w:rsidP="0014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9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1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868B6"/>
    <w:multiLevelType w:val="multilevel"/>
    <w:tmpl w:val="BA10A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C62F50"/>
    <w:multiLevelType w:val="multilevel"/>
    <w:tmpl w:val="8A741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3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16"/>
  </w:num>
  <w:num w:numId="12">
    <w:abstractNumId w:val="6"/>
  </w:num>
  <w:num w:numId="13">
    <w:abstractNumId w:val="10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0D8F"/>
    <w:rsid w:val="00013FDC"/>
    <w:rsid w:val="00014375"/>
    <w:rsid w:val="000152BC"/>
    <w:rsid w:val="000235B7"/>
    <w:rsid w:val="00033F5A"/>
    <w:rsid w:val="000428A7"/>
    <w:rsid w:val="00047BD1"/>
    <w:rsid w:val="00057493"/>
    <w:rsid w:val="00061B5A"/>
    <w:rsid w:val="00073A6A"/>
    <w:rsid w:val="000754F6"/>
    <w:rsid w:val="0009523C"/>
    <w:rsid w:val="00095E60"/>
    <w:rsid w:val="00097428"/>
    <w:rsid w:val="000B432D"/>
    <w:rsid w:val="000C78C9"/>
    <w:rsid w:val="000D5DB9"/>
    <w:rsid w:val="000E1D6F"/>
    <w:rsid w:val="000E1DEA"/>
    <w:rsid w:val="000F591A"/>
    <w:rsid w:val="00106FEE"/>
    <w:rsid w:val="001315AD"/>
    <w:rsid w:val="001450FF"/>
    <w:rsid w:val="00146458"/>
    <w:rsid w:val="001467E1"/>
    <w:rsid w:val="001502BC"/>
    <w:rsid w:val="00160873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E1223"/>
    <w:rsid w:val="001E6580"/>
    <w:rsid w:val="001E70B8"/>
    <w:rsid w:val="001F1713"/>
    <w:rsid w:val="001F385F"/>
    <w:rsid w:val="001F7149"/>
    <w:rsid w:val="00200895"/>
    <w:rsid w:val="00205A9F"/>
    <w:rsid w:val="00211044"/>
    <w:rsid w:val="002156AF"/>
    <w:rsid w:val="00217DFF"/>
    <w:rsid w:val="00223F94"/>
    <w:rsid w:val="00241318"/>
    <w:rsid w:val="00247453"/>
    <w:rsid w:val="00250EB7"/>
    <w:rsid w:val="00251E8C"/>
    <w:rsid w:val="002643E3"/>
    <w:rsid w:val="00274B82"/>
    <w:rsid w:val="00281ED5"/>
    <w:rsid w:val="00284BA1"/>
    <w:rsid w:val="00290ADE"/>
    <w:rsid w:val="00290C65"/>
    <w:rsid w:val="00290D8E"/>
    <w:rsid w:val="002972D7"/>
    <w:rsid w:val="002C3756"/>
    <w:rsid w:val="002D4CE1"/>
    <w:rsid w:val="002E24B8"/>
    <w:rsid w:val="003164CE"/>
    <w:rsid w:val="003265BD"/>
    <w:rsid w:val="00330B4D"/>
    <w:rsid w:val="003321DB"/>
    <w:rsid w:val="00334336"/>
    <w:rsid w:val="00336D39"/>
    <w:rsid w:val="003447B8"/>
    <w:rsid w:val="00344C85"/>
    <w:rsid w:val="00346FE5"/>
    <w:rsid w:val="00350782"/>
    <w:rsid w:val="003612E3"/>
    <w:rsid w:val="003769DC"/>
    <w:rsid w:val="00395349"/>
    <w:rsid w:val="003961B3"/>
    <w:rsid w:val="00397907"/>
    <w:rsid w:val="003A0B1B"/>
    <w:rsid w:val="003A6984"/>
    <w:rsid w:val="003A7D73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296B"/>
    <w:rsid w:val="0045516C"/>
    <w:rsid w:val="00457201"/>
    <w:rsid w:val="004862AB"/>
    <w:rsid w:val="004879E4"/>
    <w:rsid w:val="00493DF1"/>
    <w:rsid w:val="004A079C"/>
    <w:rsid w:val="004A3485"/>
    <w:rsid w:val="004A6565"/>
    <w:rsid w:val="004A7761"/>
    <w:rsid w:val="004C6200"/>
    <w:rsid w:val="004C7458"/>
    <w:rsid w:val="004E201C"/>
    <w:rsid w:val="004F1045"/>
    <w:rsid w:val="004F11D5"/>
    <w:rsid w:val="004F290B"/>
    <w:rsid w:val="00500389"/>
    <w:rsid w:val="00500CC6"/>
    <w:rsid w:val="00507B63"/>
    <w:rsid w:val="00513C70"/>
    <w:rsid w:val="00572384"/>
    <w:rsid w:val="00575A2D"/>
    <w:rsid w:val="00576027"/>
    <w:rsid w:val="005909AD"/>
    <w:rsid w:val="0059203A"/>
    <w:rsid w:val="005959A5"/>
    <w:rsid w:val="005A4B0F"/>
    <w:rsid w:val="005B03F9"/>
    <w:rsid w:val="005D204B"/>
    <w:rsid w:val="00604953"/>
    <w:rsid w:val="006211E6"/>
    <w:rsid w:val="00623E2D"/>
    <w:rsid w:val="00625ED9"/>
    <w:rsid w:val="00627066"/>
    <w:rsid w:val="0062708B"/>
    <w:rsid w:val="0063472A"/>
    <w:rsid w:val="006370A7"/>
    <w:rsid w:val="00640BDC"/>
    <w:rsid w:val="006572E5"/>
    <w:rsid w:val="00663969"/>
    <w:rsid w:val="0066449D"/>
    <w:rsid w:val="00670EEA"/>
    <w:rsid w:val="00672916"/>
    <w:rsid w:val="0067668D"/>
    <w:rsid w:val="00676A47"/>
    <w:rsid w:val="00691A84"/>
    <w:rsid w:val="00695E46"/>
    <w:rsid w:val="006B008C"/>
    <w:rsid w:val="006B4123"/>
    <w:rsid w:val="006B6993"/>
    <w:rsid w:val="00713436"/>
    <w:rsid w:val="0073295A"/>
    <w:rsid w:val="00733E28"/>
    <w:rsid w:val="007358EA"/>
    <w:rsid w:val="0074069F"/>
    <w:rsid w:val="00744438"/>
    <w:rsid w:val="007567F2"/>
    <w:rsid w:val="00760462"/>
    <w:rsid w:val="007706B0"/>
    <w:rsid w:val="007779FD"/>
    <w:rsid w:val="00792C52"/>
    <w:rsid w:val="00796ACD"/>
    <w:rsid w:val="007A5D15"/>
    <w:rsid w:val="007B6481"/>
    <w:rsid w:val="007C3C88"/>
    <w:rsid w:val="007D2F79"/>
    <w:rsid w:val="007D32D9"/>
    <w:rsid w:val="007D51A4"/>
    <w:rsid w:val="007E1B7A"/>
    <w:rsid w:val="007E4638"/>
    <w:rsid w:val="007E6BA2"/>
    <w:rsid w:val="007F0325"/>
    <w:rsid w:val="007F46CB"/>
    <w:rsid w:val="008175F3"/>
    <w:rsid w:val="00833ECD"/>
    <w:rsid w:val="008425DC"/>
    <w:rsid w:val="00844ECB"/>
    <w:rsid w:val="008503F0"/>
    <w:rsid w:val="00857D20"/>
    <w:rsid w:val="00867F77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075DF"/>
    <w:rsid w:val="00914A83"/>
    <w:rsid w:val="009159F0"/>
    <w:rsid w:val="0091730A"/>
    <w:rsid w:val="009173F1"/>
    <w:rsid w:val="009200BA"/>
    <w:rsid w:val="009401FD"/>
    <w:rsid w:val="00942ADA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9752E"/>
    <w:rsid w:val="009A0ABC"/>
    <w:rsid w:val="009A0BA1"/>
    <w:rsid w:val="009A1E4B"/>
    <w:rsid w:val="009A47AF"/>
    <w:rsid w:val="009B6F1B"/>
    <w:rsid w:val="009C1418"/>
    <w:rsid w:val="009C4E98"/>
    <w:rsid w:val="009D1992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26DBC"/>
    <w:rsid w:val="00A304AD"/>
    <w:rsid w:val="00A305FC"/>
    <w:rsid w:val="00A32A39"/>
    <w:rsid w:val="00A33466"/>
    <w:rsid w:val="00A34D2C"/>
    <w:rsid w:val="00A36500"/>
    <w:rsid w:val="00A40814"/>
    <w:rsid w:val="00A51885"/>
    <w:rsid w:val="00A6009C"/>
    <w:rsid w:val="00A6217F"/>
    <w:rsid w:val="00A63A71"/>
    <w:rsid w:val="00A76D02"/>
    <w:rsid w:val="00A832B4"/>
    <w:rsid w:val="00A95768"/>
    <w:rsid w:val="00AA391E"/>
    <w:rsid w:val="00AA4A81"/>
    <w:rsid w:val="00AA6436"/>
    <w:rsid w:val="00AB0CC6"/>
    <w:rsid w:val="00AD2389"/>
    <w:rsid w:val="00AD4EB4"/>
    <w:rsid w:val="00AF49EF"/>
    <w:rsid w:val="00B02BF7"/>
    <w:rsid w:val="00B0765D"/>
    <w:rsid w:val="00B32FA8"/>
    <w:rsid w:val="00B34989"/>
    <w:rsid w:val="00B45AB7"/>
    <w:rsid w:val="00B5247A"/>
    <w:rsid w:val="00B66331"/>
    <w:rsid w:val="00B80781"/>
    <w:rsid w:val="00B80991"/>
    <w:rsid w:val="00B86153"/>
    <w:rsid w:val="00B908E7"/>
    <w:rsid w:val="00B95B05"/>
    <w:rsid w:val="00BA42E5"/>
    <w:rsid w:val="00BA4C0F"/>
    <w:rsid w:val="00BA77EF"/>
    <w:rsid w:val="00BB7FCF"/>
    <w:rsid w:val="00BC1921"/>
    <w:rsid w:val="00BC37FD"/>
    <w:rsid w:val="00BD14DD"/>
    <w:rsid w:val="00BE5C3E"/>
    <w:rsid w:val="00C1565F"/>
    <w:rsid w:val="00C16C92"/>
    <w:rsid w:val="00C32E08"/>
    <w:rsid w:val="00C41259"/>
    <w:rsid w:val="00C56C4A"/>
    <w:rsid w:val="00C64768"/>
    <w:rsid w:val="00C7456B"/>
    <w:rsid w:val="00C80CEC"/>
    <w:rsid w:val="00C82E31"/>
    <w:rsid w:val="00CB1CF7"/>
    <w:rsid w:val="00CD0ADD"/>
    <w:rsid w:val="00CD2919"/>
    <w:rsid w:val="00CD75C9"/>
    <w:rsid w:val="00CD7D22"/>
    <w:rsid w:val="00CE2608"/>
    <w:rsid w:val="00CF0D44"/>
    <w:rsid w:val="00CF2866"/>
    <w:rsid w:val="00CF56B9"/>
    <w:rsid w:val="00D14D6A"/>
    <w:rsid w:val="00D23208"/>
    <w:rsid w:val="00D258C1"/>
    <w:rsid w:val="00D2691C"/>
    <w:rsid w:val="00D538FE"/>
    <w:rsid w:val="00D545AA"/>
    <w:rsid w:val="00D5715B"/>
    <w:rsid w:val="00D669AE"/>
    <w:rsid w:val="00D73029"/>
    <w:rsid w:val="00D80EBB"/>
    <w:rsid w:val="00D85F98"/>
    <w:rsid w:val="00D86C08"/>
    <w:rsid w:val="00D9245A"/>
    <w:rsid w:val="00D97D5B"/>
    <w:rsid w:val="00DA7CA6"/>
    <w:rsid w:val="00DB47D9"/>
    <w:rsid w:val="00DF48E8"/>
    <w:rsid w:val="00DF5B60"/>
    <w:rsid w:val="00E00BDA"/>
    <w:rsid w:val="00E048F9"/>
    <w:rsid w:val="00E0525F"/>
    <w:rsid w:val="00E20745"/>
    <w:rsid w:val="00E27D05"/>
    <w:rsid w:val="00E30D8B"/>
    <w:rsid w:val="00E45D46"/>
    <w:rsid w:val="00E71749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2355B"/>
    <w:rsid w:val="00F25E7F"/>
    <w:rsid w:val="00F303FB"/>
    <w:rsid w:val="00F30993"/>
    <w:rsid w:val="00F33364"/>
    <w:rsid w:val="00F36568"/>
    <w:rsid w:val="00F41EEF"/>
    <w:rsid w:val="00F555A8"/>
    <w:rsid w:val="00F56582"/>
    <w:rsid w:val="00F579D3"/>
    <w:rsid w:val="00F7091F"/>
    <w:rsid w:val="00F730D0"/>
    <w:rsid w:val="00F73F1B"/>
    <w:rsid w:val="00F75D21"/>
    <w:rsid w:val="00F91120"/>
    <w:rsid w:val="00FA6F19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uiPriority w:val="99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8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0CE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450FF"/>
  </w:style>
  <w:style w:type="paragraph" w:styleId="af1">
    <w:name w:val="footer"/>
    <w:basedOn w:val="a"/>
    <w:link w:val="af2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450FF"/>
  </w:style>
  <w:style w:type="paragraph" w:customStyle="1" w:styleId="TableParagraph">
    <w:name w:val="Table Paragraph"/>
    <w:basedOn w:val="a"/>
    <w:uiPriority w:val="1"/>
    <w:qFormat/>
    <w:rsid w:val="002972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68489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4487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onditionery.ru/libary" TargetMode="External"/><Relationship Id="rId10" Type="http://schemas.openxmlformats.org/officeDocument/2006/relationships/hyperlink" Target="https://znanium.com/catalog/product/119487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anitarywo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4C613-74B1-4CEA-8358-D0BFD147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14</Pages>
  <Words>3607</Words>
  <Characters>20564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GuzMans</cp:lastModifiedBy>
  <cp:revision>278</cp:revision>
  <cp:lastPrinted>2022-04-20T10:08:00Z</cp:lastPrinted>
  <dcterms:created xsi:type="dcterms:W3CDTF">2014-11-28T14:27:00Z</dcterms:created>
  <dcterms:modified xsi:type="dcterms:W3CDTF">2022-10-19T10:07:00Z</dcterms:modified>
</cp:coreProperties>
</file>